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146C" w14:textId="77777777" w:rsidR="004B4AC6" w:rsidRDefault="004B4AC6" w:rsidP="004B4AC6">
      <w:pPr>
        <w:pStyle w:val="Ttulo7"/>
        <w:rPr>
          <w:rFonts w:ascii="Arial Narrow" w:hAnsi="Arial Narrow"/>
          <w:bCs w:val="0"/>
          <w:sz w:val="22"/>
          <w:szCs w:val="22"/>
        </w:rPr>
      </w:pPr>
    </w:p>
    <w:p w14:paraId="467261C1" w14:textId="77777777" w:rsidR="004B4AC6" w:rsidRPr="00CE065F" w:rsidRDefault="004B4AC6" w:rsidP="004B4AC6">
      <w:pPr>
        <w:pStyle w:val="Ttulo7"/>
        <w:rPr>
          <w:rFonts w:ascii="Arial Narrow" w:hAnsi="Arial Narrow"/>
          <w:sz w:val="22"/>
          <w:szCs w:val="22"/>
        </w:rPr>
      </w:pPr>
      <w:r w:rsidRPr="00CE065F">
        <w:rPr>
          <w:rFonts w:ascii="Arial Narrow" w:hAnsi="Arial Narrow"/>
          <w:bCs w:val="0"/>
          <w:sz w:val="22"/>
          <w:szCs w:val="22"/>
        </w:rPr>
        <w:t xml:space="preserve">FORMULÁRIO DE </w:t>
      </w:r>
      <w:r w:rsidRPr="00CE065F">
        <w:rPr>
          <w:rFonts w:ascii="Arial Narrow" w:hAnsi="Arial Narrow"/>
          <w:sz w:val="22"/>
          <w:szCs w:val="22"/>
        </w:rPr>
        <w:t>ENCAMINHAMENTO DE PROJETO DE PESQUISA PARA AVALIAÇÃO</w:t>
      </w:r>
    </w:p>
    <w:p w14:paraId="2D1CFFE2" w14:textId="77777777" w:rsidR="004B4AC6" w:rsidRDefault="004B4AC6" w:rsidP="004B4AC6">
      <w:pPr>
        <w:tabs>
          <w:tab w:val="left" w:pos="2160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CE065F">
        <w:rPr>
          <w:rFonts w:ascii="Arial Narrow" w:hAnsi="Arial Narrow" w:cs="Arial"/>
          <w:b/>
          <w:sz w:val="22"/>
          <w:szCs w:val="22"/>
        </w:rPr>
        <w:t>PELO COMITÊ DE ÉTICA EM PESQUISA – CEP FEEVALE</w:t>
      </w:r>
    </w:p>
    <w:p w14:paraId="4C91419D" w14:textId="77777777" w:rsidR="004B4AC6" w:rsidRDefault="004B4AC6" w:rsidP="004B4AC6">
      <w:pPr>
        <w:tabs>
          <w:tab w:val="left" w:pos="2160"/>
        </w:tabs>
        <w:jc w:val="center"/>
        <w:rPr>
          <w:rFonts w:ascii="Arial Narrow" w:hAnsi="Arial Narrow" w:cs="Arial"/>
          <w:b/>
          <w:sz w:val="22"/>
          <w:szCs w:val="22"/>
        </w:rPr>
      </w:pPr>
    </w:p>
    <w:p w14:paraId="7B8F0CEE" w14:textId="77777777" w:rsidR="004B4AC6" w:rsidRPr="00CE065F" w:rsidRDefault="004B4AC6" w:rsidP="004B4AC6">
      <w:pPr>
        <w:tabs>
          <w:tab w:val="left" w:pos="2160"/>
        </w:tabs>
        <w:jc w:val="center"/>
        <w:rPr>
          <w:rFonts w:ascii="Arial Narrow" w:hAnsi="Arial Narrow" w:cs="Arial"/>
          <w:b/>
          <w:sz w:val="22"/>
          <w:szCs w:val="22"/>
        </w:rPr>
      </w:pPr>
    </w:p>
    <w:p w14:paraId="39F0120E" w14:textId="77777777" w:rsidR="004B4AC6" w:rsidRPr="001100F0" w:rsidRDefault="004B4AC6" w:rsidP="004B4AC6">
      <w:pPr>
        <w:jc w:val="center"/>
        <w:rPr>
          <w:rFonts w:ascii="Arial" w:hAnsi="Arial" w:cs="Arial"/>
          <w:b/>
          <w:bCs/>
          <w:sz w:val="12"/>
          <w:szCs w:val="12"/>
        </w:rPr>
      </w:pPr>
    </w:p>
    <w:tbl>
      <w:tblPr>
        <w:tblW w:w="0" w:type="auto"/>
        <w:tblInd w:w="7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4B4AC6" w:rsidRPr="00CE065F" w14:paraId="4CDD099A" w14:textId="77777777" w:rsidTr="00684FDF">
        <w:trPr>
          <w:trHeight w:val="330"/>
        </w:trPr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E6E6E6"/>
            <w:vAlign w:val="center"/>
          </w:tcPr>
          <w:p w14:paraId="49F165D9" w14:textId="77777777" w:rsidR="004B4AC6" w:rsidRPr="00CE065F" w:rsidRDefault="004B4AC6" w:rsidP="00684FDF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1) </w:t>
            </w:r>
            <w:r>
              <w:rPr>
                <w:rFonts w:ascii="Arial Narrow" w:hAnsi="Arial Narrow" w:cs="Arial Narrow"/>
                <w:b/>
                <w:bCs/>
                <w:i/>
                <w:iCs/>
                <w:sz w:val="22"/>
                <w:szCs w:val="22"/>
              </w:rPr>
              <w:t>Título do projeto:</w:t>
            </w:r>
            <w:r w:rsidRPr="00CE065F">
              <w:rPr>
                <w:rFonts w:ascii="Arial Narrow" w:hAnsi="Arial Narrow" w:cs="Arial Narrow"/>
                <w:b/>
                <w:bCs/>
                <w:i/>
                <w:iCs/>
                <w:sz w:val="22"/>
                <w:szCs w:val="22"/>
              </w:rPr>
              <w:t xml:space="preserve">                                                                                         </w:t>
            </w:r>
          </w:p>
        </w:tc>
      </w:tr>
      <w:tr w:rsidR="004B4AC6" w:rsidRPr="00CE065F" w14:paraId="7A5B8988" w14:textId="77777777" w:rsidTr="00684FDF">
        <w:tc>
          <w:tcPr>
            <w:tcW w:w="963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FFFFFF"/>
            <w:vAlign w:val="center"/>
          </w:tcPr>
          <w:p w14:paraId="56C635A1" w14:textId="77777777" w:rsidR="004B4AC6" w:rsidRPr="00CE065F" w:rsidRDefault="004B4AC6" w:rsidP="00684FDF">
            <w:pPr>
              <w:shd w:val="clear" w:color="auto" w:fill="FFFFFF"/>
              <w:rPr>
                <w:rFonts w:ascii="Arial Narrow" w:hAnsi="Arial Narrow" w:cs="Arial Narrow"/>
                <w:sz w:val="22"/>
                <w:szCs w:val="22"/>
              </w:rPr>
            </w:pPr>
          </w:p>
          <w:p w14:paraId="0D0455C8" w14:textId="77777777" w:rsidR="004B4AC6" w:rsidRPr="00CE065F" w:rsidRDefault="004B4AC6" w:rsidP="00684FDF">
            <w:pPr>
              <w:shd w:val="clear" w:color="auto" w:fill="FFFFFF"/>
              <w:jc w:val="center"/>
              <w:rPr>
                <w:rFonts w:ascii="Arial Narrow" w:hAnsi="Arial Narrow" w:cs="Arial Narrow"/>
                <w:bCs/>
                <w:sz w:val="22"/>
                <w:szCs w:val="22"/>
              </w:rPr>
            </w:pPr>
          </w:p>
        </w:tc>
      </w:tr>
    </w:tbl>
    <w:p w14:paraId="24B8293C" w14:textId="77777777" w:rsidR="004B4AC6" w:rsidRPr="001100F0" w:rsidRDefault="004B4AC6" w:rsidP="004B4AC6">
      <w:pPr>
        <w:rPr>
          <w:rFonts w:ascii="Arial Narrow" w:hAnsi="Arial Narrow" w:cs="Arial Narrow"/>
          <w:sz w:val="12"/>
          <w:szCs w:val="12"/>
        </w:rPr>
      </w:pPr>
    </w:p>
    <w:p w14:paraId="48129BF8" w14:textId="77777777" w:rsidR="004B4AC6" w:rsidRPr="001100F0" w:rsidRDefault="004B4AC6" w:rsidP="004B4AC6">
      <w:pPr>
        <w:rPr>
          <w:rFonts w:ascii="Arial Narrow" w:hAnsi="Arial Narrow" w:cs="Arial Narrow"/>
          <w:sz w:val="12"/>
          <w:szCs w:val="12"/>
        </w:rPr>
      </w:pPr>
    </w:p>
    <w:tbl>
      <w:tblPr>
        <w:tblW w:w="9639" w:type="dxa"/>
        <w:tblInd w:w="7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9"/>
        <w:gridCol w:w="4420"/>
      </w:tblGrid>
      <w:tr w:rsidR="004B4AC6" w:rsidRPr="00CE065F" w14:paraId="5E7FA786" w14:textId="77777777" w:rsidTr="00684FDF">
        <w:tc>
          <w:tcPr>
            <w:tcW w:w="9639" w:type="dxa"/>
            <w:gridSpan w:val="2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C0C0C0"/>
            <w:vAlign w:val="center"/>
          </w:tcPr>
          <w:p w14:paraId="0CF64347" w14:textId="77777777" w:rsidR="004B4AC6" w:rsidRPr="00CE065F" w:rsidRDefault="004B4AC6" w:rsidP="00684FDF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2</w:t>
            </w:r>
            <w:r w:rsidRPr="00CE065F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) Autores do Projeto (listar todos pesquisadores que p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articipam do projeto, incluindo seu vínculo e </w:t>
            </w:r>
            <w:r w:rsidRPr="00CE065F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suas respectivas assinaturas) - OBS.: Incluir campos necessários para descrição de todos os pesquisadores</w:t>
            </w:r>
          </w:p>
        </w:tc>
      </w:tr>
      <w:tr w:rsidR="004B4AC6" w:rsidRPr="00CE065F" w14:paraId="4D2DF8FC" w14:textId="77777777" w:rsidTr="00684FDF">
        <w:trPr>
          <w:trHeight w:val="825"/>
        </w:trPr>
        <w:tc>
          <w:tcPr>
            <w:tcW w:w="5219" w:type="dxa"/>
            <w:tcBorders>
              <w:top w:val="single" w:sz="12" w:space="0" w:color="C0C0C0"/>
              <w:left w:val="single" w:sz="12" w:space="0" w:color="C0C0C0"/>
              <w:right w:val="single" w:sz="12" w:space="0" w:color="C0C0C0"/>
            </w:tcBorders>
            <w:shd w:val="clear" w:color="auto" w:fill="auto"/>
          </w:tcPr>
          <w:p w14:paraId="624AAA60" w14:textId="77777777" w:rsidR="004B4AC6" w:rsidRPr="00CE065F" w:rsidRDefault="004B4AC6" w:rsidP="00684FDF">
            <w:pPr>
              <w:pStyle w:val="Padro"/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>2</w:t>
            </w: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.1</w:t>
            </w:r>
            <w:r w:rsidR="00FA7B25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Nome do pesquisador responsável:</w:t>
            </w:r>
          </w:p>
          <w:p w14:paraId="657717E3" w14:textId="77777777" w:rsidR="004B4AC6" w:rsidRPr="00CE065F" w:rsidRDefault="004B4AC6" w:rsidP="00684FDF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  <w:p w14:paraId="24DC58B3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</w:p>
        </w:tc>
        <w:tc>
          <w:tcPr>
            <w:tcW w:w="4420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3443A0D2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</w:p>
          <w:p w14:paraId="217D714E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______________________________________</w:t>
            </w:r>
          </w:p>
          <w:p w14:paraId="64708F15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      Assinatura do pesquisador responsável </w:t>
            </w:r>
          </w:p>
        </w:tc>
      </w:tr>
      <w:tr w:rsidR="004B4AC6" w:rsidRPr="00CE065F" w14:paraId="6F464AF5" w14:textId="77777777" w:rsidTr="00684FDF">
        <w:trPr>
          <w:trHeight w:val="825"/>
        </w:trPr>
        <w:tc>
          <w:tcPr>
            <w:tcW w:w="5219" w:type="dxa"/>
            <w:tcBorders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auto"/>
          </w:tcPr>
          <w:p w14:paraId="77B5CC03" w14:textId="77777777" w:rsidR="004B4AC6" w:rsidRPr="00CE065F" w:rsidRDefault="004B4AC6" w:rsidP="00684FDF">
            <w:pPr>
              <w:pStyle w:val="Padro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Telefone:</w:t>
            </w:r>
          </w:p>
        </w:tc>
        <w:tc>
          <w:tcPr>
            <w:tcW w:w="4420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14608195" w14:textId="77777777" w:rsidR="004B4AC6" w:rsidRDefault="00E8722C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>Vínculo:</w:t>
            </w:r>
            <w:r w:rsidR="00353BDA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   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353BDA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>(   ) Professor     (   ) Aluno     (   ) outros</w:t>
            </w:r>
          </w:p>
          <w:p w14:paraId="5557F995" w14:textId="77777777" w:rsidR="004B4AC6" w:rsidRPr="00CE065F" w:rsidRDefault="00E8722C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>Instituição: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353BDA"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(   ) Feevale        (   ) Outra instituição</w:t>
            </w:r>
          </w:p>
          <w:p w14:paraId="2B0EBBC5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Qual: __________________________________</w:t>
            </w:r>
          </w:p>
        </w:tc>
      </w:tr>
      <w:tr w:rsidR="004B4AC6" w:rsidRPr="00CE065F" w14:paraId="52DBDD8F" w14:textId="77777777" w:rsidTr="00684FDF">
        <w:trPr>
          <w:trHeight w:val="312"/>
        </w:trPr>
        <w:tc>
          <w:tcPr>
            <w:tcW w:w="9639" w:type="dxa"/>
            <w:gridSpan w:val="2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76B68366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E-mail:</w:t>
            </w:r>
          </w:p>
        </w:tc>
      </w:tr>
      <w:tr w:rsidR="004B4AC6" w:rsidRPr="00CE065F" w14:paraId="200E5FBF" w14:textId="77777777" w:rsidTr="00684FDF">
        <w:trPr>
          <w:trHeight w:val="825"/>
        </w:trPr>
        <w:tc>
          <w:tcPr>
            <w:tcW w:w="5219" w:type="dxa"/>
            <w:tcBorders>
              <w:top w:val="single" w:sz="12" w:space="0" w:color="C0C0C0"/>
              <w:left w:val="single" w:sz="12" w:space="0" w:color="C0C0C0"/>
              <w:right w:val="single" w:sz="12" w:space="0" w:color="C0C0C0"/>
            </w:tcBorders>
            <w:shd w:val="clear" w:color="auto" w:fill="auto"/>
          </w:tcPr>
          <w:p w14:paraId="57CF9A61" w14:textId="77777777" w:rsidR="004B4AC6" w:rsidRPr="00CE065F" w:rsidRDefault="004B4AC6" w:rsidP="00684FDF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>2</w:t>
            </w: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.2</w:t>
            </w:r>
            <w:r w:rsidR="00FA7B25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Nome do co</w:t>
            </w:r>
            <w:r>
              <w:rPr>
                <w:rFonts w:ascii="Arial Narrow" w:hAnsi="Arial Narrow" w:cs="Arial Narrow"/>
                <w:bCs/>
                <w:sz w:val="22"/>
                <w:szCs w:val="22"/>
              </w:rPr>
              <w:t>laborador</w:t>
            </w: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do projeto:</w:t>
            </w:r>
          </w:p>
          <w:p w14:paraId="52625680" w14:textId="77777777" w:rsidR="004B4AC6" w:rsidRPr="00CE065F" w:rsidRDefault="004B4AC6" w:rsidP="00684FDF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  <w:p w14:paraId="219D4F7C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</w:p>
        </w:tc>
        <w:tc>
          <w:tcPr>
            <w:tcW w:w="4420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2AFEF980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</w:p>
          <w:p w14:paraId="12B678D9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______________________________________</w:t>
            </w:r>
          </w:p>
          <w:p w14:paraId="7D46CC09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             Assinatura do co</w:t>
            </w:r>
            <w:r>
              <w:rPr>
                <w:rFonts w:ascii="Arial Narrow" w:hAnsi="Arial Narrow" w:cs="Arial Narrow"/>
                <w:bCs/>
                <w:sz w:val="22"/>
                <w:szCs w:val="22"/>
              </w:rPr>
              <w:t>laborador</w:t>
            </w: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do projeto </w:t>
            </w:r>
          </w:p>
        </w:tc>
      </w:tr>
      <w:tr w:rsidR="004B4AC6" w:rsidRPr="00CE065F" w14:paraId="3D0A9EAD" w14:textId="77777777" w:rsidTr="00684FDF">
        <w:trPr>
          <w:trHeight w:val="825"/>
        </w:trPr>
        <w:tc>
          <w:tcPr>
            <w:tcW w:w="5219" w:type="dxa"/>
            <w:tcBorders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auto"/>
          </w:tcPr>
          <w:p w14:paraId="627BDA35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Telefone:</w:t>
            </w:r>
          </w:p>
        </w:tc>
        <w:tc>
          <w:tcPr>
            <w:tcW w:w="4420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446F0975" w14:textId="77777777" w:rsidR="004B4AC6" w:rsidRPr="00E8722C" w:rsidRDefault="00E8722C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Vínculo: </w:t>
            </w:r>
            <w:r w:rsidR="00353BDA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   </w:t>
            </w:r>
            <w:r w:rsidR="004B4AC6">
              <w:rPr>
                <w:rFonts w:ascii="Arial Narrow" w:hAnsi="Arial Narrow" w:cs="Arial Narrow"/>
                <w:bCs/>
                <w:sz w:val="22"/>
                <w:szCs w:val="22"/>
              </w:rPr>
              <w:t xml:space="preserve">(   ) Professor     ( 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>) Aluno      (   ) outros</w:t>
            </w: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 Tipo de vínculo:</w:t>
            </w:r>
            <w:r w:rsidR="004B4AC6">
              <w:rPr>
                <w:rFonts w:ascii="Arial Narrow" w:hAnsi="Arial Narrow" w:cs="Arial Narrow"/>
                <w:sz w:val="22"/>
                <w:szCs w:val="22"/>
              </w:rPr>
              <w:t xml:space="preserve">(   ) </w:t>
            </w:r>
            <w:r w:rsidR="004B4AC6" w:rsidRPr="004B4AC6">
              <w:rPr>
                <w:rFonts w:ascii="Arial Narrow" w:hAnsi="Arial Narrow" w:cs="Arial Narrow"/>
                <w:sz w:val="22"/>
                <w:szCs w:val="22"/>
              </w:rPr>
              <w:t>Equipe de Pesquisa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4B4AC6">
              <w:rPr>
                <w:rFonts w:ascii="Arial Narrow" w:hAnsi="Arial Narrow" w:cs="Arial Narrow"/>
                <w:sz w:val="22"/>
                <w:szCs w:val="22"/>
              </w:rPr>
              <w:t>(   ) Co-autor</w:t>
            </w:r>
          </w:p>
          <w:p w14:paraId="72CA9E0D" w14:textId="77777777" w:rsidR="004B4AC6" w:rsidRPr="00CE065F" w:rsidRDefault="00E8722C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>Instituição:</w:t>
            </w: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(   ) Feevale       ( </w:t>
            </w:r>
            <w:r w:rsidR="004B4AC6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  <w:r w:rsidR="004B4AC6" w:rsidRPr="00CE065F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) Outra Instituição</w:t>
            </w:r>
          </w:p>
          <w:p w14:paraId="621E3CAD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Qual: __________________________________</w:t>
            </w:r>
          </w:p>
        </w:tc>
      </w:tr>
      <w:tr w:rsidR="004B4AC6" w:rsidRPr="00CE065F" w14:paraId="5EBFD791" w14:textId="77777777" w:rsidTr="00684FDF">
        <w:trPr>
          <w:trHeight w:val="368"/>
        </w:trPr>
        <w:tc>
          <w:tcPr>
            <w:tcW w:w="9639" w:type="dxa"/>
            <w:gridSpan w:val="2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5B7626EA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E-mail:</w:t>
            </w:r>
          </w:p>
        </w:tc>
      </w:tr>
    </w:tbl>
    <w:p w14:paraId="00BDB97C" w14:textId="77777777" w:rsidR="004B4AC6" w:rsidRPr="001100F0" w:rsidRDefault="004B4AC6" w:rsidP="004B4AC6">
      <w:pPr>
        <w:rPr>
          <w:rFonts w:ascii="Arial Narrow" w:hAnsi="Arial Narrow" w:cs="Arial Narrow"/>
          <w:sz w:val="12"/>
          <w:szCs w:val="12"/>
        </w:rPr>
      </w:pPr>
    </w:p>
    <w:tbl>
      <w:tblPr>
        <w:tblW w:w="9639" w:type="dxa"/>
        <w:tblInd w:w="7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9"/>
        <w:gridCol w:w="4420"/>
      </w:tblGrid>
      <w:tr w:rsidR="004B4AC6" w:rsidRPr="00CE065F" w14:paraId="4768D2F9" w14:textId="77777777" w:rsidTr="00684FDF">
        <w:tc>
          <w:tcPr>
            <w:tcW w:w="9639" w:type="dxa"/>
            <w:gridSpan w:val="2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C0C0C0"/>
          </w:tcPr>
          <w:p w14:paraId="09817B6E" w14:textId="77777777" w:rsidR="004B4AC6" w:rsidRPr="00CE065F" w:rsidRDefault="004B4AC6" w:rsidP="00684FDF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3</w:t>
            </w:r>
            <w:r w:rsidRPr="00CE065F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) Local de Origem do projeto (Curso, Linha de Pesquisa ou Instituição que chancela o projeto)</w:t>
            </w:r>
          </w:p>
        </w:tc>
      </w:tr>
      <w:tr w:rsidR="004B4AC6" w:rsidRPr="00CE065F" w14:paraId="07367361" w14:textId="77777777" w:rsidTr="00684FDF">
        <w:trPr>
          <w:trHeight w:val="833"/>
        </w:trPr>
        <w:tc>
          <w:tcPr>
            <w:tcW w:w="521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1B727FA6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</w:p>
        </w:tc>
        <w:tc>
          <w:tcPr>
            <w:tcW w:w="4420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1297D5BB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</w:p>
          <w:p w14:paraId="65EF12EA" w14:textId="77777777" w:rsidR="004B4AC6" w:rsidRPr="00CE065F" w:rsidRDefault="004B4AC6" w:rsidP="00684FDF">
            <w:pPr>
              <w:jc w:val="center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_______________________________________</w:t>
            </w:r>
          </w:p>
          <w:p w14:paraId="1FB58CC0" w14:textId="77777777" w:rsidR="004B4AC6" w:rsidRPr="00CE065F" w:rsidRDefault="004B4AC6" w:rsidP="00684FDF">
            <w:pPr>
              <w:jc w:val="center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Assinatura do responsável</w:t>
            </w:r>
          </w:p>
          <w:p w14:paraId="12E57141" w14:textId="77777777" w:rsidR="004B4AC6" w:rsidRPr="00CE065F" w:rsidRDefault="004B4AC6" w:rsidP="00684FDF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Nome:</w:t>
            </w:r>
          </w:p>
        </w:tc>
      </w:tr>
      <w:tr w:rsidR="004B4AC6" w:rsidRPr="00CE065F" w14:paraId="27886192" w14:textId="77777777" w:rsidTr="00684FDF">
        <w:tc>
          <w:tcPr>
            <w:tcW w:w="9639" w:type="dxa"/>
            <w:gridSpan w:val="2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C0C0C0"/>
            <w:vAlign w:val="center"/>
          </w:tcPr>
          <w:p w14:paraId="4EF4FC85" w14:textId="77777777" w:rsidR="004B4AC6" w:rsidRPr="00CE065F" w:rsidRDefault="004B4AC6" w:rsidP="002466EC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4B4AC6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4) Local </w:t>
            </w:r>
            <w:r w:rsidR="0050384E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onde a coleta de dados será realizada</w:t>
            </w:r>
            <w:r w:rsidR="008474E9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 na UNIVERSIDADE FEEVALE: </w:t>
            </w:r>
            <w:r w:rsidR="0050384E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projetos, </w:t>
            </w:r>
            <w:r w:rsidRPr="004B4AC6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espaços de  laboratórios ou clínicas.</w:t>
            </w:r>
            <w:r w:rsidRPr="00CE065F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 </w:t>
            </w:r>
            <w:r w:rsidR="0050384E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Deverá ser assinado pelo responsável </w:t>
            </w:r>
            <w:r w:rsidR="002466EC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</w:t>
            </w:r>
            <w:r w:rsidR="0050384E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 espaço.</w:t>
            </w:r>
          </w:p>
        </w:tc>
      </w:tr>
      <w:tr w:rsidR="004B4AC6" w:rsidRPr="00CE065F" w14:paraId="220D55ED" w14:textId="77777777" w:rsidTr="00684FDF">
        <w:tc>
          <w:tcPr>
            <w:tcW w:w="5219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3613DD0E" w14:textId="77777777" w:rsidR="0050384E" w:rsidRDefault="0050384E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Espaço: </w:t>
            </w:r>
          </w:p>
          <w:p w14:paraId="331432B6" w14:textId="77777777" w:rsidR="0050384E" w:rsidRPr="00CE065F" w:rsidRDefault="0050384E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Localização na Feevale: </w:t>
            </w:r>
          </w:p>
        </w:tc>
        <w:tc>
          <w:tcPr>
            <w:tcW w:w="4420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</w:tcPr>
          <w:p w14:paraId="28EA34AE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</w:p>
          <w:p w14:paraId="3BF3B268" w14:textId="77777777" w:rsidR="004B4AC6" w:rsidRPr="00CE065F" w:rsidRDefault="004B4AC6" w:rsidP="00684FDF">
            <w:pPr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_______________________________________</w:t>
            </w:r>
          </w:p>
          <w:p w14:paraId="0F10064B" w14:textId="77777777" w:rsidR="004B4AC6" w:rsidRPr="00CE065F" w:rsidRDefault="004B4AC6" w:rsidP="00684FDF">
            <w:pPr>
              <w:jc w:val="center"/>
              <w:rPr>
                <w:rFonts w:ascii="Arial Narrow" w:hAnsi="Arial Narrow" w:cs="Arial Narrow"/>
                <w:bCs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Assinatura do responsável</w:t>
            </w:r>
          </w:p>
          <w:p w14:paraId="74CE1BCC" w14:textId="77777777" w:rsidR="004B4AC6" w:rsidRPr="00CE065F" w:rsidRDefault="004B4AC6" w:rsidP="00684FDF">
            <w:pPr>
              <w:pStyle w:val="Padro"/>
              <w:rPr>
                <w:rFonts w:ascii="Arial Narrow" w:hAnsi="Arial Narrow" w:cs="Arial Narrow"/>
                <w:sz w:val="22"/>
                <w:szCs w:val="22"/>
              </w:rPr>
            </w:pPr>
            <w:r w:rsidRPr="00CE065F">
              <w:rPr>
                <w:rFonts w:ascii="Arial Narrow" w:hAnsi="Arial Narrow" w:cs="Arial Narrow"/>
                <w:bCs/>
                <w:sz w:val="22"/>
                <w:szCs w:val="22"/>
              </w:rPr>
              <w:t>Nome:</w:t>
            </w:r>
          </w:p>
        </w:tc>
      </w:tr>
    </w:tbl>
    <w:p w14:paraId="74A61F77" w14:textId="77777777" w:rsidR="004B4AC6" w:rsidRPr="00820EED" w:rsidRDefault="004B4AC6" w:rsidP="004B4AC6">
      <w:pPr>
        <w:jc w:val="both"/>
        <w:rPr>
          <w:rFonts w:ascii="Arial Narrow" w:hAnsi="Arial Narrow" w:cs="Arial Narrow"/>
          <w:sz w:val="22"/>
          <w:szCs w:val="22"/>
        </w:rPr>
      </w:pPr>
    </w:p>
    <w:p w14:paraId="2412052E" w14:textId="77777777" w:rsidR="004B4AC6" w:rsidRPr="004B4AC6" w:rsidRDefault="004B4AC6" w:rsidP="004B4AC6">
      <w:pPr>
        <w:jc w:val="both"/>
        <w:rPr>
          <w:rFonts w:ascii="Arial Narrow" w:hAnsi="Arial Narrow" w:cs="Arial Narrow"/>
          <w:b/>
        </w:rPr>
      </w:pPr>
      <w:r w:rsidRPr="004B4AC6">
        <w:rPr>
          <w:rFonts w:ascii="Arial Narrow" w:hAnsi="Arial Narrow" w:cs="Arial Narrow"/>
          <w:b/>
        </w:rPr>
        <w:t xml:space="preserve">Observação: Este documento deve estar </w:t>
      </w:r>
      <w:r w:rsidR="001409FB">
        <w:rPr>
          <w:rFonts w:ascii="Arial Narrow" w:hAnsi="Arial Narrow" w:cs="Arial Narrow"/>
          <w:b/>
        </w:rPr>
        <w:t xml:space="preserve">digitado, </w:t>
      </w:r>
      <w:r w:rsidRPr="004B4AC6">
        <w:rPr>
          <w:rFonts w:ascii="Arial Narrow" w:hAnsi="Arial Narrow" w:cs="Arial Narrow"/>
          <w:b/>
        </w:rPr>
        <w:t xml:space="preserve">assinado </w:t>
      </w:r>
      <w:r w:rsidR="001409FB">
        <w:rPr>
          <w:rFonts w:ascii="Arial Narrow" w:hAnsi="Arial Narrow" w:cs="Arial Narrow"/>
          <w:b/>
        </w:rPr>
        <w:t xml:space="preserve">e anexado na Plataforma Brasil. Somente será aceita a assinatura digital que estiver autenticada em cartório. </w:t>
      </w:r>
      <w:r w:rsidR="0050384E">
        <w:rPr>
          <w:rFonts w:ascii="Arial Narrow" w:hAnsi="Arial Narrow" w:cs="Arial Narrow"/>
          <w:b/>
        </w:rPr>
        <w:t xml:space="preserve">O item </w:t>
      </w:r>
      <w:r w:rsidR="00D16117">
        <w:rPr>
          <w:rFonts w:ascii="Arial Narrow" w:hAnsi="Arial Narrow" w:cs="Arial Narrow"/>
          <w:b/>
        </w:rPr>
        <w:t xml:space="preserve">nº </w:t>
      </w:r>
      <w:r w:rsidR="0050384E">
        <w:rPr>
          <w:rFonts w:ascii="Arial Narrow" w:hAnsi="Arial Narrow" w:cs="Arial Narrow"/>
          <w:b/>
        </w:rPr>
        <w:t>4 deverá ser assinado somente se houver coleta de dados na Feevale.</w:t>
      </w:r>
    </w:p>
    <w:p w14:paraId="625D6D62" w14:textId="77777777" w:rsidR="00131F82" w:rsidRDefault="00131F82" w:rsidP="00131F82">
      <w:pPr>
        <w:jc w:val="center"/>
        <w:rPr>
          <w:rFonts w:ascii="Arial" w:hAnsi="Arial" w:cs="Arial"/>
          <w:b/>
        </w:rPr>
      </w:pPr>
    </w:p>
    <w:p w14:paraId="353A20DE" w14:textId="77777777" w:rsidR="00131F82" w:rsidRDefault="00131F82" w:rsidP="00131F82">
      <w:pPr>
        <w:jc w:val="center"/>
        <w:rPr>
          <w:rFonts w:ascii="Arial" w:hAnsi="Arial" w:cs="Arial"/>
          <w:b/>
        </w:rPr>
      </w:pPr>
    </w:p>
    <w:sectPr w:rsidR="00131F82" w:rsidSect="00D77C28">
      <w:headerReference w:type="default" r:id="rId8"/>
      <w:footerReference w:type="default" r:id="rId9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35694" w14:textId="77777777" w:rsidR="00764826" w:rsidRDefault="00764826" w:rsidP="006B6404">
      <w:r>
        <w:separator/>
      </w:r>
    </w:p>
  </w:endnote>
  <w:endnote w:type="continuationSeparator" w:id="0">
    <w:p w14:paraId="518CB04A" w14:textId="77777777" w:rsidR="00764826" w:rsidRDefault="00764826" w:rsidP="006B6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9DEA2" w14:textId="77777777" w:rsidR="006B6404" w:rsidRDefault="006B6404">
    <w:pPr>
      <w:pStyle w:val="Rodap"/>
    </w:pPr>
    <w:r>
      <w:rPr>
        <w:noProof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BBD71" w14:textId="77777777" w:rsidR="00764826" w:rsidRDefault="00764826" w:rsidP="006B6404">
      <w:r>
        <w:separator/>
      </w:r>
    </w:p>
  </w:footnote>
  <w:footnote w:type="continuationSeparator" w:id="0">
    <w:p w14:paraId="35189B8D" w14:textId="77777777" w:rsidR="00764826" w:rsidRDefault="00764826" w:rsidP="006B6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A57BD" w14:textId="7A68290D" w:rsidR="00C409FD" w:rsidRDefault="00D579DD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690FAC" wp14:editId="5E8A4AE5">
          <wp:simplePos x="0" y="0"/>
          <wp:positionH relativeFrom="column">
            <wp:posOffset>-1016000</wp:posOffset>
          </wp:positionH>
          <wp:positionV relativeFrom="paragraph">
            <wp:posOffset>-447675</wp:posOffset>
          </wp:positionV>
          <wp:extent cx="7538085" cy="10648950"/>
          <wp:effectExtent l="0" t="0" r="0" b="0"/>
          <wp:wrapNone/>
          <wp:docPr id="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404">
      <w:t xml:space="preserve">                                                                  </w:t>
    </w:r>
  </w:p>
  <w:p w14:paraId="5154CAF2" w14:textId="77777777" w:rsidR="006B6404" w:rsidRDefault="006B6404">
    <w:pPr>
      <w:pStyle w:val="Cabealho"/>
    </w:pPr>
  </w:p>
  <w:p w14:paraId="3CFA8539" w14:textId="77777777" w:rsidR="00C409FD" w:rsidRDefault="00C409FD">
    <w:pPr>
      <w:pStyle w:val="Cabealho"/>
    </w:pPr>
  </w:p>
  <w:p w14:paraId="71D5B757" w14:textId="77777777" w:rsidR="00C409FD" w:rsidRDefault="00C409FD">
    <w:pPr>
      <w:pStyle w:val="Cabealho"/>
    </w:pPr>
  </w:p>
  <w:p w14:paraId="2EE78A6E" w14:textId="77777777" w:rsidR="00C409FD" w:rsidRDefault="00C409FD">
    <w:pPr>
      <w:pStyle w:val="Cabealho"/>
    </w:pPr>
  </w:p>
  <w:p w14:paraId="03B66153" w14:textId="77777777" w:rsidR="00C409FD" w:rsidRDefault="00C409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A68DF"/>
    <w:multiLevelType w:val="hybridMultilevel"/>
    <w:tmpl w:val="1980C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A2FAA"/>
    <w:multiLevelType w:val="hybridMultilevel"/>
    <w:tmpl w:val="B450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04"/>
    <w:rsid w:val="000E5026"/>
    <w:rsid w:val="00131F82"/>
    <w:rsid w:val="001409FB"/>
    <w:rsid w:val="00143C4E"/>
    <w:rsid w:val="002466EC"/>
    <w:rsid w:val="00283487"/>
    <w:rsid w:val="00284D80"/>
    <w:rsid w:val="00353BDA"/>
    <w:rsid w:val="003F2E30"/>
    <w:rsid w:val="00404193"/>
    <w:rsid w:val="004B075F"/>
    <w:rsid w:val="004B4AC6"/>
    <w:rsid w:val="0050384E"/>
    <w:rsid w:val="0065742C"/>
    <w:rsid w:val="00684FDF"/>
    <w:rsid w:val="006B6404"/>
    <w:rsid w:val="00764826"/>
    <w:rsid w:val="007858D7"/>
    <w:rsid w:val="00795746"/>
    <w:rsid w:val="00826933"/>
    <w:rsid w:val="008474E9"/>
    <w:rsid w:val="00A700CC"/>
    <w:rsid w:val="00BA4718"/>
    <w:rsid w:val="00C409FD"/>
    <w:rsid w:val="00CE5F59"/>
    <w:rsid w:val="00D16117"/>
    <w:rsid w:val="00D579DD"/>
    <w:rsid w:val="00D77C28"/>
    <w:rsid w:val="00E71DA4"/>
    <w:rsid w:val="00E85668"/>
    <w:rsid w:val="00E8722C"/>
    <w:rsid w:val="00F216AA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2A480955"/>
  <w15:chartTrackingRefBased/>
  <w15:docId w15:val="{891ECAFC-13BC-4E46-9731-3FA28471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AC6"/>
    <w:rPr>
      <w:rFonts w:ascii="Times New Roman" w:eastAsia="Times New Roman" w:hAnsi="Times New Roman"/>
      <w:sz w:val="24"/>
      <w:szCs w:val="24"/>
    </w:rPr>
  </w:style>
  <w:style w:type="paragraph" w:styleId="Ttulo7">
    <w:name w:val="heading 7"/>
    <w:basedOn w:val="Normal"/>
    <w:next w:val="Normal"/>
    <w:link w:val="Ttulo7Char"/>
    <w:qFormat/>
    <w:rsid w:val="004B4AC6"/>
    <w:pPr>
      <w:keepNext/>
      <w:spacing w:line="360" w:lineRule="auto"/>
      <w:jc w:val="center"/>
      <w:outlineLvl w:val="6"/>
    </w:pPr>
    <w:rPr>
      <w:rFonts w:ascii="Arial" w:hAnsi="Arial" w:cs="Arial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character" w:customStyle="1" w:styleId="Ttulo7Char">
    <w:name w:val="Título 7 Char"/>
    <w:link w:val="Ttulo7"/>
    <w:rsid w:val="004B4AC6"/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o">
    <w:name w:val="Padrão"/>
    <w:rsid w:val="004B4AC6"/>
    <w:pPr>
      <w:snapToGrid w:val="0"/>
    </w:pPr>
    <w:rPr>
      <w:rFonts w:ascii="Times New Roman" w:eastAsia="Times New Roman" w:hAnsi="Times New Roman"/>
      <w:sz w:val="24"/>
      <w:szCs w:val="24"/>
    </w:rPr>
  </w:style>
  <w:style w:type="character" w:styleId="Refdecomentrio">
    <w:name w:val="annotation reference"/>
    <w:uiPriority w:val="99"/>
    <w:semiHidden/>
    <w:unhideWhenUsed/>
    <w:rsid w:val="001409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409F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409FB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409F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1409FB"/>
    <w:rPr>
      <w:rFonts w:ascii="Times New Roman" w:eastAsia="Times New Roman" w:hAnsi="Times New Roman"/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409FB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409FB"/>
    <w:rPr>
      <w:rFonts w:ascii="Times New Roman" w:eastAsia="Times New Roman" w:hAnsi="Times New Roman"/>
    </w:rPr>
  </w:style>
  <w:style w:type="character" w:styleId="Refdenotaderodap">
    <w:name w:val="footnote reference"/>
    <w:uiPriority w:val="99"/>
    <w:semiHidden/>
    <w:unhideWhenUsed/>
    <w:rsid w:val="001409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AA439-6CDD-4A4B-9364-F4E1ACFB1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cp:lastModifiedBy>Julia Vitoria Da Silva</cp:lastModifiedBy>
  <cp:revision>2</cp:revision>
  <dcterms:created xsi:type="dcterms:W3CDTF">2024-05-23T12:52:00Z</dcterms:created>
  <dcterms:modified xsi:type="dcterms:W3CDTF">2024-05-23T12:52:00Z</dcterms:modified>
</cp:coreProperties>
</file>